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65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86MS0069-01-2026-005896</w:t>
      </w:r>
      <w:r>
        <w:rPr>
          <w:rFonts w:ascii="Times New Roman" w:eastAsia="Times New Roman" w:hAnsi="Times New Roman" w:cs="Times New Roman"/>
        </w:rPr>
        <w:t>-21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июл</w:t>
      </w:r>
      <w:r>
        <w:rPr>
          <w:rFonts w:ascii="Times New Roman" w:eastAsia="Times New Roman" w:hAnsi="Times New Roman" w:cs="Times New Roman"/>
        </w:rPr>
        <w:t xml:space="preserve">я </w:t>
      </w:r>
      <w:r>
        <w:rPr>
          <w:rFonts w:ascii="Times New Roman" w:eastAsia="Times New Roman" w:hAnsi="Times New Roman" w:cs="Times New Roman"/>
        </w:rPr>
        <w:t>2026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</w:t>
      </w:r>
      <w:r>
        <w:rPr>
          <w:rFonts w:ascii="Times New Roman" w:eastAsia="Times New Roman" w:hAnsi="Times New Roman" w:cs="Times New Roman"/>
        </w:rPr>
        <w:t xml:space="preserve">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Кучина Андрея Андреевича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 А.А.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4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», расположенного по адресу: г. Сургут, </w:t>
      </w:r>
      <w:r>
        <w:rPr>
          <w:rStyle w:val="cat-UserDefinedgrp-45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27.01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2025 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005205788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 А.А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Кучина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Кучина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1437986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005205788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Кучина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Кучина Андрея Андреевича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79786000107260289380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 xml:space="preserve">. мирового судьи судебного участка № 14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29.07.2026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5-15</w:t>
      </w:r>
      <w:r>
        <w:rPr>
          <w:rFonts w:ascii="Times New Roman" w:eastAsia="Times New Roman" w:hAnsi="Times New Roman" w:cs="Times New Roman"/>
        </w:rPr>
        <w:t>65</w:t>
      </w:r>
      <w:r>
        <w:rPr>
          <w:rFonts w:ascii="Times New Roman" w:eastAsia="Times New Roman" w:hAnsi="Times New Roman" w:cs="Times New Roman"/>
        </w:rPr>
        <w:t>-2614/2026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18">
    <w:name w:val="cat-UserDefined grp-44 rplc-18"/>
    <w:basedOn w:val="DefaultParagraphFont"/>
  </w:style>
  <w:style w:type="character" w:customStyle="1" w:styleId="cat-UserDefinedgrp-45rplc-21">
    <w:name w:val="cat-UserDefined grp-45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